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CE1" w:rsidRDefault="00F069C3" w:rsidP="00F069C3">
      <w:pPr>
        <w:pStyle w:val="a3"/>
        <w:rPr>
          <w:lang w:eastAsia="ko-KR"/>
        </w:rPr>
      </w:pPr>
      <w:r>
        <w:rPr>
          <w:rFonts w:hint="eastAsia"/>
          <w:lang w:eastAsia="ko-KR"/>
        </w:rPr>
        <w:t xml:space="preserve"> </w:t>
      </w:r>
      <w:r w:rsidR="00513FFB">
        <w:rPr>
          <w:rFonts w:ascii="굴림" w:hAnsi="굴림" w:hint="eastAsia"/>
          <w:lang w:eastAsia="ko-KR"/>
        </w:rPr>
        <w:t xml:space="preserve">신안군 </w:t>
      </w:r>
      <w:proofErr w:type="spellStart"/>
      <w:r w:rsidR="00513FFB">
        <w:rPr>
          <w:rFonts w:ascii="굴림" w:hAnsi="굴림" w:hint="eastAsia"/>
          <w:lang w:eastAsia="ko-KR"/>
        </w:rPr>
        <w:t>박우량</w:t>
      </w:r>
      <w:proofErr w:type="spellEnd"/>
      <w:r w:rsidR="00667BFF">
        <w:rPr>
          <w:rFonts w:ascii="굴림" w:hAnsi="굴림" w:hint="eastAsia"/>
          <w:lang w:eastAsia="ko-KR"/>
        </w:rPr>
        <w:t xml:space="preserve"> 신안군 </w:t>
      </w:r>
      <w:r w:rsidR="00513FFB">
        <w:rPr>
          <w:rFonts w:ascii="굴림" w:hAnsi="굴림" w:hint="eastAsia"/>
          <w:lang w:eastAsia="ko-KR"/>
        </w:rPr>
        <w:t>군수님</w:t>
      </w:r>
      <w:r w:rsidR="00667BFF">
        <w:rPr>
          <w:rFonts w:ascii="굴림" w:hAnsi="굴림" w:hint="eastAsia"/>
          <w:lang w:eastAsia="ko-KR"/>
        </w:rPr>
        <w:t>께 올립니다.</w:t>
      </w:r>
      <w:r>
        <w:rPr>
          <w:rFonts w:ascii="굴림" w:hAnsi="굴림" w:hint="eastAsia"/>
          <w:lang w:eastAsia="ko-KR"/>
        </w:rPr>
        <w:t xml:space="preserve"> </w:t>
      </w:r>
    </w:p>
    <w:p w:rsidR="00513FFB" w:rsidRDefault="00513FFB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저는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전라남도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문화관광해설사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전영자입니다</w:t>
      </w:r>
      <w:r>
        <w:rPr>
          <w:rFonts w:hint="eastAsia"/>
          <w:lang w:eastAsia="ko-KR"/>
        </w:rPr>
        <w:t xml:space="preserve">. </w:t>
      </w:r>
      <w:r>
        <w:rPr>
          <w:rFonts w:hint="eastAsia"/>
          <w:lang w:eastAsia="ko-KR"/>
        </w:rPr>
        <w:t>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고향은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신안군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신의면</w:t>
      </w:r>
      <w:r w:rsidR="00A54E5E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이고</w:t>
      </w:r>
      <w:r>
        <w:rPr>
          <w:rFonts w:hint="eastAsia"/>
          <w:lang w:eastAsia="ko-KR"/>
        </w:rPr>
        <w:t xml:space="preserve">, </w:t>
      </w:r>
      <w:r>
        <w:rPr>
          <w:rFonts w:hint="eastAsia"/>
          <w:lang w:eastAsia="ko-KR"/>
        </w:rPr>
        <w:t>본적은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하의면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입니다</w:t>
      </w:r>
      <w:r>
        <w:rPr>
          <w:rFonts w:hint="eastAsia"/>
          <w:lang w:eastAsia="ko-KR"/>
        </w:rPr>
        <w:t xml:space="preserve">. </w:t>
      </w:r>
      <w:r>
        <w:rPr>
          <w:rFonts w:hint="eastAsia"/>
          <w:lang w:eastAsia="ko-KR"/>
        </w:rPr>
        <w:t>현재는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목포에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거주하고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있으며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남편과</w:t>
      </w:r>
      <w:r>
        <w:rPr>
          <w:rFonts w:hint="eastAsia"/>
          <w:lang w:eastAsia="ko-KR"/>
        </w:rPr>
        <w:t xml:space="preserve"> 1</w:t>
      </w:r>
      <w:r>
        <w:rPr>
          <w:rFonts w:hint="eastAsia"/>
          <w:lang w:eastAsia="ko-KR"/>
        </w:rPr>
        <w:t>남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자녀를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주부</w:t>
      </w:r>
      <w:r w:rsidR="00A54E5E">
        <w:rPr>
          <w:rFonts w:hint="eastAsia"/>
          <w:lang w:eastAsia="ko-KR"/>
        </w:rPr>
        <w:t>입니다</w:t>
      </w:r>
      <w:r w:rsidR="00A54E5E">
        <w:rPr>
          <w:rFonts w:hint="eastAsia"/>
          <w:lang w:eastAsia="ko-KR"/>
        </w:rPr>
        <w:t>. (</w:t>
      </w:r>
      <w:r w:rsidR="00A54E5E">
        <w:rPr>
          <w:rFonts w:hint="eastAsia"/>
          <w:lang w:eastAsia="ko-KR"/>
        </w:rPr>
        <w:t>시댁과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친정이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신의면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입니다</w:t>
      </w:r>
      <w:r w:rsidR="00A54E5E">
        <w:rPr>
          <w:rFonts w:hint="eastAsia"/>
          <w:lang w:eastAsia="ko-KR"/>
        </w:rPr>
        <w:t>.)</w:t>
      </w:r>
    </w:p>
    <w:p w:rsidR="00A54E5E" w:rsidRDefault="00A54E5E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존경하는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박우량군수님</w:t>
      </w:r>
      <w:proofErr w:type="spellEnd"/>
      <w:r>
        <w:rPr>
          <w:rFonts w:hint="eastAsia"/>
          <w:lang w:eastAsia="ko-KR"/>
        </w:rPr>
        <w:t>,</w:t>
      </w:r>
    </w:p>
    <w:p w:rsidR="00A54E5E" w:rsidRDefault="00513FFB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올해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김대중대통령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서거</w:t>
      </w:r>
      <w:r>
        <w:rPr>
          <w:rFonts w:hint="eastAsia"/>
          <w:lang w:eastAsia="ko-KR"/>
        </w:rPr>
        <w:t xml:space="preserve"> 5</w:t>
      </w:r>
      <w:r>
        <w:rPr>
          <w:rFonts w:hint="eastAsia"/>
          <w:lang w:eastAsia="ko-KR"/>
        </w:rPr>
        <w:t>주년이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되는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해</w:t>
      </w:r>
      <w:r w:rsidR="00A54E5E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입니다</w:t>
      </w:r>
      <w:r>
        <w:rPr>
          <w:rFonts w:hint="eastAsia"/>
          <w:lang w:eastAsia="ko-KR"/>
        </w:rPr>
        <w:t>.</w:t>
      </w:r>
      <w:r w:rsidR="00A54E5E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2010</w:t>
      </w:r>
      <w:r>
        <w:rPr>
          <w:rFonts w:hint="eastAsia"/>
          <w:lang w:eastAsia="ko-KR"/>
        </w:rPr>
        <w:t>년</w:t>
      </w:r>
      <w:r>
        <w:rPr>
          <w:rFonts w:hint="eastAsia"/>
          <w:lang w:eastAsia="ko-KR"/>
        </w:rPr>
        <w:t xml:space="preserve"> 8</w:t>
      </w:r>
      <w:r>
        <w:rPr>
          <w:rFonts w:hint="eastAsia"/>
          <w:lang w:eastAsia="ko-KR"/>
        </w:rPr>
        <w:t>월</w:t>
      </w:r>
      <w:r>
        <w:rPr>
          <w:rFonts w:hint="eastAsia"/>
          <w:lang w:eastAsia="ko-KR"/>
        </w:rPr>
        <w:t>18</w:t>
      </w:r>
      <w:r>
        <w:rPr>
          <w:rFonts w:hint="eastAsia"/>
          <w:lang w:eastAsia="ko-KR"/>
        </w:rPr>
        <w:t>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김대중대통령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서거까지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대통령</w:t>
      </w:r>
      <w:r w:rsidR="00A54E5E">
        <w:rPr>
          <w:rFonts w:hint="eastAsia"/>
          <w:lang w:eastAsia="ko-KR"/>
        </w:rPr>
        <w:t>의</w:t>
      </w:r>
      <w:r w:rsidR="00A54E5E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공보실장으로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그분의</w:t>
      </w:r>
      <w:r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곁을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지켜준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최경환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실장님을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하의면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명예</w:t>
      </w:r>
      <w:r w:rsidR="00A54E5E">
        <w:rPr>
          <w:rFonts w:hint="eastAsia"/>
          <w:lang w:eastAsia="ko-KR"/>
        </w:rPr>
        <w:t xml:space="preserve"> </w:t>
      </w:r>
      <w:proofErr w:type="spellStart"/>
      <w:r w:rsidR="00A54E5E">
        <w:rPr>
          <w:rFonts w:hint="eastAsia"/>
          <w:lang w:eastAsia="ko-KR"/>
        </w:rPr>
        <w:t>면민으로</w:t>
      </w:r>
      <w:proofErr w:type="spellEnd"/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추천</w:t>
      </w:r>
      <w:r w:rsidR="00A54E5E">
        <w:rPr>
          <w:rFonts w:hint="eastAsia"/>
          <w:lang w:eastAsia="ko-KR"/>
        </w:rPr>
        <w:t xml:space="preserve"> </w:t>
      </w:r>
      <w:r w:rsidR="00A54E5E">
        <w:rPr>
          <w:rFonts w:hint="eastAsia"/>
          <w:lang w:eastAsia="ko-KR"/>
        </w:rPr>
        <w:t>드립니다</w:t>
      </w:r>
      <w:r w:rsidR="00A54E5E">
        <w:rPr>
          <w:rFonts w:hint="eastAsia"/>
          <w:lang w:eastAsia="ko-KR"/>
        </w:rPr>
        <w:t>.</w:t>
      </w:r>
    </w:p>
    <w:p w:rsidR="00A54E5E" w:rsidRDefault="00A54E5E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최경환김대중평화센터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공보실장님께서는</w:t>
      </w:r>
      <w:r>
        <w:rPr>
          <w:rFonts w:hint="eastAsia"/>
          <w:lang w:eastAsia="ko-KR"/>
        </w:rPr>
        <w:t>2011</w:t>
      </w:r>
      <w:r>
        <w:rPr>
          <w:rFonts w:hint="eastAsia"/>
          <w:lang w:eastAsia="ko-KR"/>
        </w:rPr>
        <w:t>년부터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지금까지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매년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차례씩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김대중대통령을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추모하는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분들을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모아서</w:t>
      </w:r>
      <w:r>
        <w:rPr>
          <w:rFonts w:hint="eastAsia"/>
          <w:lang w:eastAsia="ko-KR"/>
        </w:rPr>
        <w:t xml:space="preserve"> </w:t>
      </w:r>
      <w:proofErr w:type="spellStart"/>
      <w:r w:rsidR="00F069C3">
        <w:rPr>
          <w:rFonts w:hint="eastAsia"/>
          <w:lang w:eastAsia="ko-KR"/>
        </w:rPr>
        <w:t>하의면을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방문해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오고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있습니다</w:t>
      </w:r>
      <w:r>
        <w:rPr>
          <w:rFonts w:hint="eastAsia"/>
          <w:lang w:eastAsia="ko-KR"/>
        </w:rPr>
        <w:t>.</w:t>
      </w:r>
    </w:p>
    <w:p w:rsidR="00A54E5E" w:rsidRDefault="00A54E5E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특히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올해는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대통령서거</w:t>
      </w:r>
      <w:r>
        <w:rPr>
          <w:rFonts w:hint="eastAsia"/>
          <w:lang w:eastAsia="ko-KR"/>
        </w:rPr>
        <w:t xml:space="preserve"> 5</w:t>
      </w:r>
      <w:r>
        <w:rPr>
          <w:rFonts w:hint="eastAsia"/>
          <w:lang w:eastAsia="ko-KR"/>
        </w:rPr>
        <w:t>주년을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맞이하여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전국에서</w:t>
      </w:r>
      <w:r>
        <w:rPr>
          <w:rFonts w:hint="eastAsia"/>
          <w:lang w:eastAsia="ko-KR"/>
        </w:rPr>
        <w:t xml:space="preserve"> 500</w:t>
      </w:r>
      <w:r>
        <w:rPr>
          <w:rFonts w:hint="eastAsia"/>
          <w:lang w:eastAsia="ko-KR"/>
        </w:rPr>
        <w:t>여명의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추모회원을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모아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하의도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방문을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기획하고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있다며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목포와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하의도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해설을</w:t>
      </w:r>
      <w:r>
        <w:rPr>
          <w:rFonts w:hint="eastAsia"/>
          <w:lang w:eastAsia="ko-KR"/>
        </w:rPr>
        <w:t xml:space="preserve"> </w:t>
      </w:r>
      <w:r w:rsidR="00D92BD9">
        <w:rPr>
          <w:rFonts w:hint="eastAsia"/>
          <w:lang w:eastAsia="ko-KR"/>
        </w:rPr>
        <w:t>저희</w:t>
      </w:r>
      <w:r w:rsidR="00D92BD9">
        <w:rPr>
          <w:rFonts w:hint="eastAsia"/>
          <w:lang w:eastAsia="ko-KR"/>
        </w:rPr>
        <w:t xml:space="preserve"> </w:t>
      </w:r>
      <w:proofErr w:type="spellStart"/>
      <w:r w:rsidR="00D92BD9">
        <w:rPr>
          <w:rFonts w:hint="eastAsia"/>
          <w:lang w:eastAsia="ko-KR"/>
        </w:rPr>
        <w:t>문화관광해설사에게</w:t>
      </w:r>
      <w:proofErr w:type="spellEnd"/>
      <w:r w:rsidR="00D92BD9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부탁했습니다</w:t>
      </w:r>
      <w:r>
        <w:rPr>
          <w:rFonts w:hint="eastAsia"/>
          <w:lang w:eastAsia="ko-KR"/>
        </w:rPr>
        <w:t>.</w:t>
      </w:r>
    </w:p>
    <w:p w:rsidR="00D92BD9" w:rsidRDefault="00D92BD9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최경환공보실장님의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하의도에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대한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애정과</w:t>
      </w:r>
      <w:r w:rsidR="006B4CE1">
        <w:rPr>
          <w:lang w:eastAsia="ko-KR"/>
        </w:rPr>
        <w:t xml:space="preserve"> </w:t>
      </w:r>
      <w:r>
        <w:rPr>
          <w:rFonts w:hint="eastAsia"/>
          <w:lang w:eastAsia="ko-KR"/>
        </w:rPr>
        <w:t>열정은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제</w:t>
      </w:r>
      <w:r>
        <w:rPr>
          <w:rFonts w:hint="eastAsia"/>
          <w:lang w:eastAsia="ko-KR"/>
        </w:rPr>
        <w:t xml:space="preserve"> </w:t>
      </w:r>
      <w:proofErr w:type="gramStart"/>
      <w:r>
        <w:rPr>
          <w:rFonts w:hint="eastAsia"/>
          <w:lang w:eastAsia="ko-KR"/>
        </w:rPr>
        <w:t>고향</w:t>
      </w:r>
      <w:r>
        <w:rPr>
          <w:rFonts w:hint="eastAsia"/>
          <w:lang w:eastAsia="ko-KR"/>
        </w:rPr>
        <w:t xml:space="preserve">  </w:t>
      </w:r>
      <w:proofErr w:type="spellStart"/>
      <w:r>
        <w:rPr>
          <w:rFonts w:hint="eastAsia"/>
          <w:lang w:eastAsia="ko-KR"/>
        </w:rPr>
        <w:t>하의면을</w:t>
      </w:r>
      <w:proofErr w:type="spellEnd"/>
      <w:proofErr w:type="gram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자랑스럽게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여기게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합니다</w:t>
      </w:r>
      <w:r>
        <w:rPr>
          <w:rFonts w:hint="eastAsia"/>
          <w:lang w:eastAsia="ko-KR"/>
        </w:rPr>
        <w:t xml:space="preserve">. </w:t>
      </w:r>
      <w:proofErr w:type="gramStart"/>
      <w:r>
        <w:rPr>
          <w:rFonts w:hint="eastAsia"/>
          <w:lang w:eastAsia="ko-KR"/>
        </w:rPr>
        <w:t>최경환실장님은</w:t>
      </w:r>
      <w:r>
        <w:rPr>
          <w:rFonts w:hint="eastAsia"/>
          <w:lang w:eastAsia="ko-KR"/>
        </w:rPr>
        <w:t xml:space="preserve">  </w:t>
      </w:r>
      <w:r>
        <w:rPr>
          <w:rFonts w:hint="eastAsia"/>
          <w:lang w:eastAsia="ko-KR"/>
        </w:rPr>
        <w:t>김대중대통령</w:t>
      </w:r>
      <w:proofErr w:type="gram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정신과</w:t>
      </w:r>
      <w:r>
        <w:rPr>
          <w:rFonts w:hint="eastAsia"/>
          <w:lang w:eastAsia="ko-KR"/>
        </w:rPr>
        <w:t xml:space="preserve">  </w:t>
      </w:r>
      <w:r>
        <w:rPr>
          <w:rFonts w:hint="eastAsia"/>
          <w:lang w:eastAsia="ko-KR"/>
        </w:rPr>
        <w:t>하의도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고향을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아이콘으로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관광가이드로</w:t>
      </w:r>
      <w:r>
        <w:rPr>
          <w:rFonts w:hint="eastAsia"/>
          <w:lang w:eastAsia="ko-KR"/>
        </w:rPr>
        <w:t xml:space="preserve">  </w:t>
      </w:r>
      <w:r>
        <w:rPr>
          <w:rFonts w:hint="eastAsia"/>
          <w:lang w:eastAsia="ko-KR"/>
        </w:rPr>
        <w:t>중앙정계에서</w:t>
      </w:r>
      <w:r>
        <w:rPr>
          <w:rFonts w:hint="eastAsia"/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능력을</w:t>
      </w:r>
      <w:r w:rsidR="006B4CE1">
        <w:rPr>
          <w:lang w:eastAsia="ko-KR"/>
        </w:rPr>
        <w:t xml:space="preserve"> 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인정받고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있습니다</w:t>
      </w:r>
      <w:r>
        <w:rPr>
          <w:rFonts w:hint="eastAsia"/>
          <w:lang w:eastAsia="ko-KR"/>
        </w:rPr>
        <w:t xml:space="preserve">. </w:t>
      </w:r>
      <w:r w:rsidR="006B4CE1">
        <w:rPr>
          <w:lang w:eastAsia="ko-KR"/>
        </w:rPr>
        <w:t xml:space="preserve"> </w:t>
      </w:r>
    </w:p>
    <w:p w:rsidR="006B4CE1" w:rsidRDefault="00D92BD9" w:rsidP="006B4CE1">
      <w:pPr>
        <w:pStyle w:val="a7"/>
        <w:rPr>
          <w:lang w:eastAsia="ko-KR"/>
        </w:rPr>
      </w:pPr>
      <w:r>
        <w:rPr>
          <w:rFonts w:hint="eastAsia"/>
          <w:lang w:eastAsia="ko-KR"/>
        </w:rPr>
        <w:t>대통령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고향</w:t>
      </w:r>
      <w:r>
        <w:rPr>
          <w:rFonts w:hint="eastAsia"/>
          <w:lang w:eastAsia="ko-KR"/>
        </w:rPr>
        <w:t xml:space="preserve">, </w:t>
      </w:r>
      <w:r>
        <w:rPr>
          <w:rFonts w:hint="eastAsia"/>
          <w:lang w:eastAsia="ko-KR"/>
        </w:rPr>
        <w:t>신안군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하의면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알리미</w:t>
      </w:r>
      <w:r w:rsidR="006B4CE1" w:rsidRPr="008D7A3D">
        <w:rPr>
          <w:rFonts w:hint="eastAsia"/>
          <w:lang w:eastAsia="ko-KR"/>
        </w:rPr>
        <w:t>로서</w:t>
      </w:r>
      <w:proofErr w:type="spellEnd"/>
      <w:r w:rsidR="006B4CE1">
        <w:rPr>
          <w:lang w:eastAsia="ko-KR"/>
        </w:rPr>
        <w:t xml:space="preserve"> </w:t>
      </w:r>
      <w:proofErr w:type="gramStart"/>
      <w:r>
        <w:rPr>
          <w:rFonts w:hint="eastAsia"/>
          <w:lang w:eastAsia="ko-KR"/>
        </w:rPr>
        <w:t>최경환</w:t>
      </w:r>
      <w:r w:rsidR="004348BC">
        <w:rPr>
          <w:rFonts w:hint="eastAsia"/>
          <w:lang w:eastAsia="ko-KR"/>
        </w:rPr>
        <w:t>실장님</w:t>
      </w:r>
      <w:r w:rsidR="004348BC">
        <w:rPr>
          <w:rFonts w:hint="eastAsia"/>
          <w:lang w:eastAsia="ko-KR"/>
        </w:rPr>
        <w:t xml:space="preserve"> </w:t>
      </w:r>
      <w:r w:rsidR="006B4CE1">
        <w:rPr>
          <w:lang w:eastAsia="ko-KR"/>
        </w:rPr>
        <w:t xml:space="preserve"> </w:t>
      </w:r>
      <w:r w:rsidR="004348BC">
        <w:rPr>
          <w:rFonts w:hint="eastAsia"/>
          <w:lang w:eastAsia="ko-KR"/>
        </w:rPr>
        <w:t>광주민생평화광장</w:t>
      </w:r>
      <w:proofErr w:type="gramEnd"/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회</w:t>
      </w:r>
      <w:r w:rsidR="006B4CE1" w:rsidRPr="008D7A3D">
        <w:rPr>
          <w:rFonts w:hint="eastAsia"/>
          <w:lang w:eastAsia="ko-KR"/>
        </w:rPr>
        <w:t>원들과</w:t>
      </w:r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함께</w:t>
      </w:r>
      <w:r w:rsidR="006B4CE1">
        <w:rPr>
          <w:lang w:eastAsia="ko-KR"/>
        </w:rPr>
        <w:t xml:space="preserve"> </w:t>
      </w:r>
      <w:r w:rsidR="004348BC">
        <w:rPr>
          <w:rFonts w:hint="eastAsia"/>
          <w:lang w:eastAsia="ko-KR"/>
        </w:rPr>
        <w:t>매년</w:t>
      </w:r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수준</w:t>
      </w:r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높은</w:t>
      </w:r>
      <w:r w:rsidR="006B4CE1">
        <w:rPr>
          <w:lang w:eastAsia="ko-KR"/>
        </w:rPr>
        <w:t xml:space="preserve"> </w:t>
      </w:r>
      <w:proofErr w:type="spellStart"/>
      <w:r w:rsidR="004348BC">
        <w:rPr>
          <w:rFonts w:hint="eastAsia"/>
          <w:lang w:eastAsia="ko-KR"/>
        </w:rPr>
        <w:t>하의도여행기획안을</w:t>
      </w:r>
      <w:proofErr w:type="spellEnd"/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마련하고</w:t>
      </w:r>
      <w:r w:rsidR="004348BC">
        <w:rPr>
          <w:rFonts w:hint="eastAsia"/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뉴스레터를</w:t>
      </w:r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만들어내는</w:t>
      </w:r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것은</w:t>
      </w:r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물론</w:t>
      </w:r>
      <w:r w:rsidR="006B4CE1">
        <w:rPr>
          <w:lang w:eastAsia="ko-KR"/>
        </w:rPr>
        <w:t xml:space="preserve"> </w:t>
      </w:r>
      <w:r w:rsidR="004348BC">
        <w:rPr>
          <w:rFonts w:hint="eastAsia"/>
          <w:lang w:eastAsia="ko-KR"/>
        </w:rPr>
        <w:t>하의면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민들과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추모관광객들과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공감대를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마련하기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위해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함께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어울리는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장도</w:t>
      </w:r>
      <w:r w:rsidR="004348BC"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마련해왔습니다</w:t>
      </w:r>
      <w:r w:rsidR="004348BC">
        <w:rPr>
          <w:rFonts w:hint="eastAsia"/>
          <w:lang w:eastAsia="ko-KR"/>
        </w:rPr>
        <w:t>.</w:t>
      </w:r>
      <w:r w:rsidR="006B4CE1">
        <w:rPr>
          <w:lang w:eastAsia="ko-KR"/>
        </w:rPr>
        <w:t xml:space="preserve"> </w:t>
      </w:r>
    </w:p>
    <w:p w:rsidR="004348BC" w:rsidRDefault="004348BC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최경환공보실장님은</w:t>
      </w:r>
      <w:r w:rsidR="006B4CE1">
        <w:rPr>
          <w:lang w:eastAsia="ko-KR"/>
        </w:rPr>
        <w:t xml:space="preserve"> </w:t>
      </w:r>
      <w:r>
        <w:rPr>
          <w:rFonts w:hint="eastAsia"/>
          <w:lang w:eastAsia="ko-KR"/>
        </w:rPr>
        <w:t>신안군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관광분야에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경쟁력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분으로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앞으로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신안군이</w:t>
      </w:r>
      <w:r>
        <w:rPr>
          <w:rFonts w:hint="eastAsia"/>
          <w:lang w:eastAsia="ko-KR"/>
        </w:rPr>
        <w:t xml:space="preserve"> </w:t>
      </w:r>
      <w:proofErr w:type="gramStart"/>
      <w:r>
        <w:rPr>
          <w:rFonts w:hint="eastAsia"/>
          <w:lang w:eastAsia="ko-KR"/>
        </w:rPr>
        <w:t>김대중대통령</w:t>
      </w:r>
      <w:r>
        <w:rPr>
          <w:rFonts w:hint="eastAsia"/>
          <w:lang w:eastAsia="ko-KR"/>
        </w:rPr>
        <w:t xml:space="preserve">  </w:t>
      </w:r>
      <w:proofErr w:type="spellStart"/>
      <w:r>
        <w:rPr>
          <w:rFonts w:hint="eastAsia"/>
          <w:lang w:eastAsia="ko-KR"/>
        </w:rPr>
        <w:t>관광컨텐츠를</w:t>
      </w:r>
      <w:proofErr w:type="spellEnd"/>
      <w:proofErr w:type="gram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마련할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때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그의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경험이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밑바탕이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되었으면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바람을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담아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하의면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명예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민으로</w:t>
      </w:r>
      <w:r>
        <w:rPr>
          <w:rFonts w:hint="eastAsia"/>
          <w:lang w:eastAsia="ko-KR"/>
        </w:rPr>
        <w:t xml:space="preserve"> </w:t>
      </w:r>
      <w:r w:rsidR="00F069C3">
        <w:rPr>
          <w:rFonts w:hint="eastAsia"/>
          <w:lang w:eastAsia="ko-KR"/>
        </w:rPr>
        <w:t>추천</w:t>
      </w:r>
      <w:r>
        <w:rPr>
          <w:rFonts w:hint="eastAsia"/>
          <w:lang w:eastAsia="ko-KR"/>
        </w:rPr>
        <w:t>하는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바입니다</w:t>
      </w:r>
      <w:r>
        <w:rPr>
          <w:rFonts w:hint="eastAsia"/>
          <w:lang w:eastAsia="ko-KR"/>
        </w:rPr>
        <w:t>.</w:t>
      </w:r>
    </w:p>
    <w:p w:rsidR="00761B26" w:rsidRDefault="00761B26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앞으로</w:t>
      </w:r>
      <w:r>
        <w:rPr>
          <w:rFonts w:hint="eastAsia"/>
          <w:lang w:eastAsia="ko-KR"/>
        </w:rPr>
        <w:t xml:space="preserve"> </w:t>
      </w:r>
      <w:r w:rsidR="004348BC">
        <w:rPr>
          <w:rFonts w:hint="eastAsia"/>
          <w:lang w:eastAsia="ko-KR"/>
        </w:rPr>
        <w:t>김대중대통령</w:t>
      </w:r>
      <w:r w:rsidR="004348BC">
        <w:rPr>
          <w:rFonts w:hint="eastAsia"/>
          <w:lang w:eastAsia="ko-KR"/>
        </w:rPr>
        <w:t xml:space="preserve"> </w:t>
      </w:r>
      <w:proofErr w:type="spellStart"/>
      <w:r w:rsidR="004348BC">
        <w:rPr>
          <w:rFonts w:hint="eastAsia"/>
          <w:lang w:eastAsia="ko-KR"/>
        </w:rPr>
        <w:t>관광컨덴츠</w:t>
      </w:r>
      <w:proofErr w:type="spellEnd"/>
      <w:r w:rsidR="006B4CE1">
        <w:rPr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경쟁</w:t>
      </w:r>
      <w:r w:rsidR="006B4CE1">
        <w:rPr>
          <w:lang w:eastAsia="ko-KR"/>
        </w:rPr>
        <w:t xml:space="preserve"> </w:t>
      </w:r>
      <w:r>
        <w:rPr>
          <w:rFonts w:hint="eastAsia"/>
          <w:lang w:eastAsia="ko-KR"/>
        </w:rPr>
        <w:t>지역이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많이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생길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것이라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확신합니다</w:t>
      </w:r>
      <w:proofErr w:type="gramStart"/>
      <w:r>
        <w:rPr>
          <w:rFonts w:hint="eastAsia"/>
          <w:lang w:eastAsia="ko-KR"/>
        </w:rPr>
        <w:t>.</w:t>
      </w:r>
      <w:r>
        <w:rPr>
          <w:rFonts w:hint="eastAsia"/>
          <w:lang w:eastAsia="ko-KR"/>
        </w:rPr>
        <w:t>각</w:t>
      </w:r>
      <w:proofErr w:type="gram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지역과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연계한</w:t>
      </w:r>
      <w:r w:rsidR="006B4CE1">
        <w:rPr>
          <w:lang w:eastAsia="ko-KR"/>
        </w:rPr>
        <w:t xml:space="preserve"> </w:t>
      </w:r>
      <w:r>
        <w:rPr>
          <w:rFonts w:hint="eastAsia"/>
          <w:lang w:eastAsia="ko-KR"/>
        </w:rPr>
        <w:t>상품계발도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필요할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것입니다</w:t>
      </w:r>
      <w:r>
        <w:rPr>
          <w:rFonts w:hint="eastAsia"/>
          <w:lang w:eastAsia="ko-KR"/>
        </w:rPr>
        <w:t xml:space="preserve">.  </w:t>
      </w:r>
      <w:r w:rsidR="006B4CE1">
        <w:rPr>
          <w:lang w:eastAsia="ko-KR"/>
        </w:rPr>
        <w:t xml:space="preserve"> </w:t>
      </w:r>
    </w:p>
    <w:p w:rsidR="00761B26" w:rsidRDefault="006B4CE1" w:rsidP="006B4CE1">
      <w:pPr>
        <w:pStyle w:val="a7"/>
        <w:rPr>
          <w:rFonts w:hint="eastAsia"/>
          <w:lang w:eastAsia="ko-KR"/>
        </w:rPr>
      </w:pPr>
      <w:r w:rsidRPr="008D7A3D">
        <w:rPr>
          <w:rFonts w:hint="eastAsia"/>
          <w:lang w:eastAsia="ko-KR"/>
        </w:rPr>
        <w:t>저와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같은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분야에서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일하는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동료들은</w:t>
      </w:r>
      <w:r>
        <w:rPr>
          <w:lang w:eastAsia="ko-KR"/>
        </w:rPr>
        <w:t xml:space="preserve"> </w:t>
      </w:r>
      <w:r w:rsidR="00761B26">
        <w:rPr>
          <w:rFonts w:hint="eastAsia"/>
          <w:lang w:eastAsia="ko-KR"/>
        </w:rPr>
        <w:t>최경환공보실장이</w:t>
      </w:r>
      <w:r>
        <w:rPr>
          <w:lang w:eastAsia="ko-KR"/>
        </w:rPr>
        <w:t xml:space="preserve"> </w:t>
      </w:r>
      <w:r w:rsidR="00761B26">
        <w:rPr>
          <w:rFonts w:hint="eastAsia"/>
          <w:lang w:eastAsia="ko-KR"/>
        </w:rPr>
        <w:t>이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분야에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앞장서주셔서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정말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감사하게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생각합니다</w:t>
      </w:r>
      <w:r w:rsidR="00761B26">
        <w:rPr>
          <w:rFonts w:hint="eastAsia"/>
          <w:lang w:eastAsia="ko-KR"/>
        </w:rPr>
        <w:t xml:space="preserve">. </w:t>
      </w:r>
      <w:r w:rsidR="00761B26">
        <w:rPr>
          <w:rFonts w:hint="eastAsia"/>
          <w:lang w:eastAsia="ko-KR"/>
        </w:rPr>
        <w:t>정치적이라고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외면하는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관광코스를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개발해주셨기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때문입니다</w:t>
      </w:r>
      <w:r w:rsidR="00761B26">
        <w:rPr>
          <w:rFonts w:hint="eastAsia"/>
          <w:lang w:eastAsia="ko-KR"/>
        </w:rPr>
        <w:t>.</w:t>
      </w:r>
    </w:p>
    <w:p w:rsidR="0045280B" w:rsidRDefault="00761B26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고향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신안군의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정서는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누군가</w:t>
      </w:r>
      <w:r>
        <w:rPr>
          <w:rFonts w:hint="eastAsia"/>
          <w:lang w:eastAsia="ko-KR"/>
        </w:rPr>
        <w:t xml:space="preserve"> </w:t>
      </w:r>
      <w:r>
        <w:rPr>
          <w:lang w:eastAsia="ko-KR"/>
        </w:rPr>
        <w:t>‘</w:t>
      </w:r>
      <w:r>
        <w:rPr>
          <w:rFonts w:hint="eastAsia"/>
          <w:lang w:eastAsia="ko-KR"/>
        </w:rPr>
        <w:t>우리</w:t>
      </w:r>
      <w:r>
        <w:rPr>
          <w:lang w:eastAsia="ko-KR"/>
        </w:rPr>
        <w:t>’</w:t>
      </w:r>
      <w:proofErr w:type="spellStart"/>
      <w:r>
        <w:rPr>
          <w:rFonts w:hint="eastAsia"/>
          <w:lang w:eastAsia="ko-KR"/>
        </w:rPr>
        <w:t>를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위해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베풀어주면</w:t>
      </w:r>
      <w:r>
        <w:rPr>
          <w:rFonts w:hint="eastAsia"/>
          <w:lang w:eastAsia="ko-KR"/>
        </w:rPr>
        <w:t xml:space="preserve"> 10</w:t>
      </w:r>
      <w:r>
        <w:rPr>
          <w:rFonts w:hint="eastAsia"/>
          <w:lang w:eastAsia="ko-KR"/>
        </w:rPr>
        <w:t>배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그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상으로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보답하고자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합니다</w:t>
      </w:r>
      <w:r>
        <w:rPr>
          <w:rFonts w:hint="eastAsia"/>
          <w:lang w:eastAsia="ko-KR"/>
        </w:rPr>
        <w:t xml:space="preserve">. </w:t>
      </w:r>
    </w:p>
    <w:p w:rsidR="0045280B" w:rsidRDefault="0045280B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lastRenderedPageBreak/>
        <w:t>존경하는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박우량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군수님</w:t>
      </w:r>
      <w:r>
        <w:rPr>
          <w:rFonts w:hint="eastAsia"/>
          <w:lang w:eastAsia="ko-KR"/>
        </w:rPr>
        <w:t>,</w:t>
      </w:r>
      <w:r w:rsidR="00667BFF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신안군민으로서</w:t>
      </w:r>
      <w:r w:rsidR="00761B26">
        <w:rPr>
          <w:rFonts w:hint="eastAsia"/>
          <w:lang w:eastAsia="ko-KR"/>
        </w:rPr>
        <w:t xml:space="preserve"> </w:t>
      </w:r>
      <w:r w:rsidR="00761B26">
        <w:rPr>
          <w:rFonts w:hint="eastAsia"/>
          <w:lang w:eastAsia="ko-KR"/>
        </w:rPr>
        <w:t>군수님께</w:t>
      </w:r>
      <w:r w:rsidR="00761B26">
        <w:rPr>
          <w:rFonts w:hint="eastAsia"/>
          <w:lang w:eastAsia="ko-KR"/>
        </w:rPr>
        <w:t xml:space="preserve"> </w:t>
      </w:r>
      <w:proofErr w:type="gramStart"/>
      <w:r w:rsidR="00761B26">
        <w:rPr>
          <w:rFonts w:hint="eastAsia"/>
          <w:lang w:eastAsia="ko-KR"/>
        </w:rPr>
        <w:t>부탁</w:t>
      </w:r>
      <w:r>
        <w:rPr>
          <w:rFonts w:hint="eastAsia"/>
          <w:lang w:eastAsia="ko-KR"/>
        </w:rPr>
        <w:t xml:space="preserve">  </w:t>
      </w:r>
      <w:r w:rsidR="00761B26">
        <w:rPr>
          <w:rFonts w:hint="eastAsia"/>
          <w:lang w:eastAsia="ko-KR"/>
        </w:rPr>
        <w:t>드립니다</w:t>
      </w:r>
      <w:proofErr w:type="gramEnd"/>
      <w:r w:rsidR="00761B26">
        <w:rPr>
          <w:rFonts w:hint="eastAsia"/>
          <w:lang w:eastAsia="ko-KR"/>
        </w:rPr>
        <w:t>.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고향이고</w:t>
      </w:r>
      <w:r>
        <w:rPr>
          <w:rFonts w:hint="eastAsia"/>
          <w:lang w:eastAsia="ko-KR"/>
        </w:rPr>
        <w:t xml:space="preserve">, </w:t>
      </w:r>
      <w:r>
        <w:rPr>
          <w:rFonts w:hint="eastAsia"/>
          <w:lang w:eastAsia="ko-KR"/>
        </w:rPr>
        <w:t>이</w:t>
      </w:r>
      <w:r w:rsidR="00667BFF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지역</w:t>
      </w:r>
      <w:r>
        <w:rPr>
          <w:rFonts w:hint="eastAsia"/>
          <w:lang w:eastAsia="ko-KR"/>
        </w:rPr>
        <w:t xml:space="preserve"> </w:t>
      </w:r>
      <w:proofErr w:type="spellStart"/>
      <w:proofErr w:type="gramStart"/>
      <w:r>
        <w:rPr>
          <w:rFonts w:hint="eastAsia"/>
          <w:lang w:eastAsia="ko-KR"/>
        </w:rPr>
        <w:t>문화관관해설사인</w:t>
      </w:r>
      <w:proofErr w:type="spellEnd"/>
      <w:r>
        <w:rPr>
          <w:rFonts w:hint="eastAsia"/>
          <w:lang w:eastAsia="ko-KR"/>
        </w:rPr>
        <w:t xml:space="preserve">  </w:t>
      </w:r>
      <w:r>
        <w:rPr>
          <w:rFonts w:hint="eastAsia"/>
          <w:lang w:eastAsia="ko-KR"/>
        </w:rPr>
        <w:t>저도</w:t>
      </w:r>
      <w:proofErr w:type="gram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못한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일을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앞장서서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헤쳐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나가주시니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너무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감사합니다</w:t>
      </w:r>
      <w:r>
        <w:rPr>
          <w:rFonts w:hint="eastAsia"/>
          <w:lang w:eastAsia="ko-KR"/>
        </w:rPr>
        <w:t>.</w:t>
      </w:r>
      <w:r w:rsidRPr="0045280B">
        <w:rPr>
          <w:rFonts w:hint="eastAsia"/>
          <w:lang w:eastAsia="ko-KR"/>
        </w:rPr>
        <w:t xml:space="preserve"> </w:t>
      </w:r>
      <w:r>
        <w:rPr>
          <w:lang w:eastAsia="ko-KR"/>
        </w:rPr>
        <w:t>‘</w:t>
      </w:r>
      <w:r>
        <w:rPr>
          <w:rFonts w:hint="eastAsia"/>
          <w:lang w:eastAsia="ko-KR"/>
        </w:rPr>
        <w:t>감사한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맘을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십분지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일이라도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최경환실장님께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전해드릴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수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있는</w:t>
      </w:r>
      <w:r w:rsidR="00667BFF"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방법이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없을까</w:t>
      </w:r>
      <w:r>
        <w:rPr>
          <w:rFonts w:hint="eastAsia"/>
          <w:lang w:eastAsia="ko-KR"/>
        </w:rPr>
        <w:t>?</w:t>
      </w:r>
      <w:r>
        <w:rPr>
          <w:lang w:eastAsia="ko-KR"/>
        </w:rPr>
        <w:t>’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고민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했습니다</w:t>
      </w:r>
      <w:r>
        <w:rPr>
          <w:rFonts w:hint="eastAsia"/>
          <w:lang w:eastAsia="ko-KR"/>
        </w:rPr>
        <w:t>.</w:t>
      </w:r>
    </w:p>
    <w:p w:rsidR="0045280B" w:rsidRDefault="0045280B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김대통령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고향을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너무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아끼고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사랑하시니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하의도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명예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민이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된다면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기뻐하실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것</w:t>
      </w:r>
      <w:r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같습</w:t>
      </w:r>
      <w:r>
        <w:rPr>
          <w:rFonts w:hint="eastAsia"/>
          <w:lang w:eastAsia="ko-KR"/>
        </w:rPr>
        <w:t>니다</w:t>
      </w:r>
      <w:r>
        <w:rPr>
          <w:rFonts w:hint="eastAsia"/>
          <w:lang w:eastAsia="ko-KR"/>
        </w:rPr>
        <w:t>.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아마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김대중대통령께서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살아계셨으면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더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기뻐하실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것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같습니다</w:t>
      </w:r>
      <w:r w:rsidR="00667BFF">
        <w:rPr>
          <w:rFonts w:hint="eastAsia"/>
          <w:lang w:eastAsia="ko-KR"/>
        </w:rPr>
        <w:t>.</w:t>
      </w:r>
    </w:p>
    <w:p w:rsidR="006B4CE1" w:rsidRDefault="006B4CE1" w:rsidP="006B4CE1">
      <w:pPr>
        <w:pStyle w:val="a7"/>
        <w:rPr>
          <w:rFonts w:hint="eastAsia"/>
          <w:lang w:eastAsia="ko-KR"/>
        </w:rPr>
      </w:pPr>
      <w:r>
        <w:rPr>
          <w:lang w:eastAsia="ko-KR"/>
        </w:rPr>
        <w:t xml:space="preserve"> </w:t>
      </w:r>
      <w:r w:rsidR="00667BFF">
        <w:rPr>
          <w:rFonts w:hint="eastAsia"/>
          <w:lang w:eastAsia="ko-KR"/>
        </w:rPr>
        <w:t>하의도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관광은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전남의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관광자원이며</w:t>
      </w:r>
      <w:r w:rsidR="00667BFF">
        <w:rPr>
          <w:rFonts w:hint="eastAsia"/>
          <w:lang w:eastAsia="ko-KR"/>
        </w:rPr>
        <w:t xml:space="preserve"> </w:t>
      </w:r>
      <w:r w:rsidRPr="008D7A3D">
        <w:rPr>
          <w:rFonts w:hint="eastAsia"/>
          <w:lang w:eastAsia="ko-KR"/>
        </w:rPr>
        <w:t>모든</w:t>
      </w:r>
      <w:r>
        <w:rPr>
          <w:lang w:eastAsia="ko-KR"/>
        </w:rPr>
        <w:t xml:space="preserve"> </w:t>
      </w:r>
      <w:proofErr w:type="spellStart"/>
      <w:r w:rsidR="0045280B">
        <w:rPr>
          <w:rFonts w:hint="eastAsia"/>
          <w:lang w:eastAsia="ko-KR"/>
        </w:rPr>
        <w:t>문화관광해설사</w:t>
      </w:r>
      <w:r w:rsidRPr="008D7A3D">
        <w:rPr>
          <w:rFonts w:hint="eastAsia"/>
          <w:lang w:eastAsia="ko-KR"/>
        </w:rPr>
        <w:t>들이</w:t>
      </w:r>
      <w:proofErr w:type="spellEnd"/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수행해야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할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업무의</w:t>
      </w:r>
      <w:r>
        <w:rPr>
          <w:lang w:eastAsia="ko-KR"/>
        </w:rPr>
        <w:t xml:space="preserve"> </w:t>
      </w:r>
      <w:r w:rsidR="00667BFF">
        <w:rPr>
          <w:rFonts w:hint="eastAsia"/>
          <w:lang w:eastAsia="ko-KR"/>
        </w:rPr>
        <w:t>하나라고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생각합니다</w:t>
      </w:r>
      <w:r w:rsidR="00667BFF">
        <w:rPr>
          <w:rFonts w:hint="eastAsia"/>
          <w:lang w:eastAsia="ko-KR"/>
        </w:rPr>
        <w:t xml:space="preserve">. </w:t>
      </w:r>
      <w:r w:rsidR="00667BFF">
        <w:rPr>
          <w:rFonts w:hint="eastAsia"/>
          <w:lang w:eastAsia="ko-KR"/>
        </w:rPr>
        <w:t>이런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점에서</w:t>
      </w:r>
      <w:r w:rsidR="00667BFF">
        <w:rPr>
          <w:rFonts w:hint="eastAsia"/>
          <w:lang w:eastAsia="ko-KR"/>
        </w:rPr>
        <w:t xml:space="preserve">  </w:t>
      </w:r>
      <w:r>
        <w:rPr>
          <w:lang w:eastAsia="ko-KR"/>
        </w:rPr>
        <w:t xml:space="preserve"> </w:t>
      </w:r>
      <w:r w:rsidR="0045280B">
        <w:rPr>
          <w:rFonts w:hint="eastAsia"/>
          <w:lang w:eastAsia="ko-KR"/>
        </w:rPr>
        <w:t>최경환공보실장께서</w:t>
      </w:r>
      <w:r w:rsidR="00667BFF">
        <w:rPr>
          <w:rFonts w:hint="eastAsia"/>
          <w:lang w:eastAsia="ko-KR"/>
        </w:rPr>
        <w:t>는</w:t>
      </w:r>
      <w:r w:rsidR="00667BFF">
        <w:rPr>
          <w:rFonts w:hint="eastAsia"/>
          <w:lang w:eastAsia="ko-KR"/>
        </w:rPr>
        <w:t xml:space="preserve"> </w:t>
      </w:r>
      <w:r w:rsidR="00667BFF">
        <w:rPr>
          <w:rFonts w:hint="eastAsia"/>
          <w:lang w:eastAsia="ko-KR"/>
        </w:rPr>
        <w:t>지난</w:t>
      </w:r>
      <w:r w:rsidR="00667BFF">
        <w:rPr>
          <w:rFonts w:hint="eastAsia"/>
          <w:lang w:eastAsia="ko-KR"/>
        </w:rPr>
        <w:t xml:space="preserve"> </w:t>
      </w:r>
      <w:proofErr w:type="gramStart"/>
      <w:r w:rsidR="00667BFF">
        <w:rPr>
          <w:rFonts w:hint="eastAsia"/>
          <w:lang w:eastAsia="ko-KR"/>
        </w:rPr>
        <w:t>5</w:t>
      </w:r>
      <w:r w:rsidR="00667BFF">
        <w:rPr>
          <w:rFonts w:hint="eastAsia"/>
          <w:lang w:eastAsia="ko-KR"/>
        </w:rPr>
        <w:t>년간</w:t>
      </w:r>
      <w:r w:rsidR="00667BFF">
        <w:rPr>
          <w:rFonts w:hint="eastAsia"/>
          <w:lang w:eastAsia="ko-KR"/>
        </w:rPr>
        <w:t xml:space="preserve"> 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꾸준히</w:t>
      </w:r>
      <w:proofErr w:type="gramEnd"/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노력해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왔고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또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성공적인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사례를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보여</w:t>
      </w:r>
      <w:r>
        <w:rPr>
          <w:lang w:eastAsia="ko-KR"/>
        </w:rPr>
        <w:t xml:space="preserve"> </w:t>
      </w:r>
      <w:r w:rsidRPr="008D7A3D">
        <w:rPr>
          <w:rFonts w:hint="eastAsia"/>
          <w:lang w:eastAsia="ko-KR"/>
        </w:rPr>
        <w:t>주었습니다</w:t>
      </w:r>
      <w:r>
        <w:rPr>
          <w:lang w:eastAsia="ko-KR"/>
        </w:rPr>
        <w:t xml:space="preserve">. </w:t>
      </w:r>
    </w:p>
    <w:p w:rsidR="00667BFF" w:rsidRDefault="00667BFF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존경하는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박우량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신안군수님</w:t>
      </w:r>
      <w:r>
        <w:rPr>
          <w:rFonts w:hint="eastAsia"/>
          <w:lang w:eastAsia="ko-KR"/>
        </w:rPr>
        <w:t xml:space="preserve">, </w:t>
      </w:r>
    </w:p>
    <w:p w:rsidR="00667BFF" w:rsidRDefault="00667BFF" w:rsidP="006B4CE1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작은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소망을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꼬옥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좀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들어주시길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간절히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바랍니다</w:t>
      </w:r>
      <w:r>
        <w:rPr>
          <w:rFonts w:hint="eastAsia"/>
          <w:lang w:eastAsia="ko-KR"/>
        </w:rPr>
        <w:t>.</w:t>
      </w:r>
    </w:p>
    <w:p w:rsidR="00667BFF" w:rsidRDefault="00667BFF" w:rsidP="00667BFF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 xml:space="preserve"> </w:t>
      </w:r>
      <w:r w:rsidR="006B4CE1" w:rsidRPr="008D7A3D">
        <w:rPr>
          <w:rFonts w:hint="eastAsia"/>
          <w:lang w:eastAsia="ko-KR"/>
        </w:rPr>
        <w:t>감사합니다</w:t>
      </w:r>
      <w:r w:rsidR="006B4CE1">
        <w:rPr>
          <w:lang w:eastAsia="ko-KR"/>
        </w:rPr>
        <w:t>.</w:t>
      </w:r>
    </w:p>
    <w:p w:rsidR="00F069C3" w:rsidRDefault="00F069C3" w:rsidP="00667BFF">
      <w:pPr>
        <w:pStyle w:val="a7"/>
        <w:rPr>
          <w:rFonts w:hint="eastAsia"/>
          <w:lang w:eastAsia="ko-KR"/>
        </w:rPr>
      </w:pPr>
      <w:r>
        <w:rPr>
          <w:rFonts w:hint="eastAsia"/>
          <w:lang w:eastAsia="ko-KR"/>
        </w:rPr>
        <w:t>(</w:t>
      </w:r>
      <w:r>
        <w:rPr>
          <w:rFonts w:hint="eastAsia"/>
          <w:lang w:eastAsia="ko-KR"/>
        </w:rPr>
        <w:t>추천인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전영자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연락처</w:t>
      </w:r>
      <w:r>
        <w:rPr>
          <w:rFonts w:hint="eastAsia"/>
          <w:lang w:eastAsia="ko-KR"/>
        </w:rPr>
        <w:t xml:space="preserve"> : 010 7242 5512 )</w:t>
      </w:r>
    </w:p>
    <w:p w:rsidR="00667BFF" w:rsidRDefault="00667BFF" w:rsidP="00667BFF">
      <w:pPr>
        <w:pStyle w:val="a7"/>
        <w:jc w:val="center"/>
        <w:rPr>
          <w:rFonts w:hint="eastAsia"/>
          <w:lang w:eastAsia="ko-KR"/>
        </w:rPr>
      </w:pPr>
    </w:p>
    <w:p w:rsidR="006B4CE1" w:rsidRDefault="00667BFF" w:rsidP="00667BFF">
      <w:pPr>
        <w:pStyle w:val="a7"/>
        <w:jc w:val="center"/>
        <w:rPr>
          <w:lang w:eastAsia="ko-KR"/>
        </w:rPr>
      </w:pPr>
      <w:r>
        <w:rPr>
          <w:rFonts w:hint="eastAsia"/>
          <w:lang w:eastAsia="ko-KR"/>
        </w:rPr>
        <w:t>2014. 6.16</w:t>
      </w:r>
    </w:p>
    <w:p w:rsidR="006B4CE1" w:rsidRDefault="00667BFF" w:rsidP="00667BFF">
      <w:pPr>
        <w:pStyle w:val="a6"/>
        <w:jc w:val="center"/>
        <w:rPr>
          <w:rFonts w:hint="eastAsia"/>
          <w:lang w:eastAsia="ko-KR"/>
        </w:rPr>
      </w:pPr>
      <w:r>
        <w:rPr>
          <w:rFonts w:hint="eastAsia"/>
          <w:lang w:eastAsia="ko-KR"/>
        </w:rPr>
        <w:t>전라남도</w:t>
      </w:r>
      <w:r>
        <w:rPr>
          <w:rFonts w:hint="eastAsia"/>
          <w:lang w:eastAsia="ko-KR"/>
        </w:rPr>
        <w:t xml:space="preserve"> </w:t>
      </w:r>
      <w:proofErr w:type="spellStart"/>
      <w:r>
        <w:rPr>
          <w:rFonts w:hint="eastAsia"/>
          <w:lang w:eastAsia="ko-KR"/>
        </w:rPr>
        <w:t>문화관광해설사</w:t>
      </w:r>
      <w:proofErr w:type="spellEnd"/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전영자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올림</w:t>
      </w:r>
    </w:p>
    <w:p w:rsidR="00517A98" w:rsidRPr="006B4CE1" w:rsidRDefault="00517A98" w:rsidP="00667BFF">
      <w:pPr>
        <w:pStyle w:val="a6"/>
        <w:jc w:val="right"/>
        <w:rPr>
          <w:rFonts w:hint="eastAsia"/>
          <w:lang w:eastAsia="ko-KR"/>
        </w:rPr>
      </w:pPr>
    </w:p>
    <w:sectPr w:rsidR="00517A98" w:rsidRPr="006B4CE1" w:rsidSect="00CF13D7">
      <w:headerReference w:type="default" r:id="rId7"/>
      <w:pgSz w:w="12240" w:h="15840" w:code="1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718" w:rsidRDefault="00A57718">
      <w:r>
        <w:separator/>
      </w:r>
    </w:p>
  </w:endnote>
  <w:endnote w:type="continuationSeparator" w:id="0">
    <w:p w:rsidR="00A57718" w:rsidRDefault="00A57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718" w:rsidRDefault="00A57718">
      <w:r>
        <w:separator/>
      </w:r>
    </w:p>
  </w:footnote>
  <w:footnote w:type="continuationSeparator" w:id="0">
    <w:p w:rsidR="00A57718" w:rsidRDefault="00A577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80B" w:rsidRPr="000B7DA8" w:rsidRDefault="00667BFF" w:rsidP="00667BFF">
    <w:pPr>
      <w:pStyle w:val="a9"/>
      <w:rPr>
        <w:lang w:eastAsia="ko-KR"/>
      </w:rPr>
    </w:pPr>
    <w:r>
      <w:rPr>
        <w:rFonts w:hint="eastAsia"/>
        <w:lang w:eastAsia="ko-KR"/>
      </w:rPr>
      <w:t>하의면</w:t>
    </w:r>
    <w:r>
      <w:rPr>
        <w:rFonts w:hint="eastAsia"/>
        <w:lang w:eastAsia="ko-KR"/>
      </w:rPr>
      <w:t xml:space="preserve"> </w:t>
    </w:r>
    <w:r>
      <w:rPr>
        <w:rFonts w:hint="eastAsia"/>
        <w:lang w:eastAsia="ko-KR"/>
      </w:rPr>
      <w:t>명예</w:t>
    </w:r>
    <w:r>
      <w:rPr>
        <w:rFonts w:hint="eastAsia"/>
        <w:lang w:eastAsia="ko-KR"/>
      </w:rPr>
      <w:t xml:space="preserve"> </w:t>
    </w:r>
    <w:proofErr w:type="spellStart"/>
    <w:r>
      <w:rPr>
        <w:rFonts w:hint="eastAsia"/>
        <w:lang w:eastAsia="ko-KR"/>
      </w:rPr>
      <w:t>면민으로</w:t>
    </w:r>
    <w:proofErr w:type="spellEnd"/>
    <w:r>
      <w:rPr>
        <w:rFonts w:hint="eastAsia"/>
        <w:lang w:eastAsia="ko-KR"/>
      </w:rPr>
      <w:t xml:space="preserve"> </w:t>
    </w:r>
    <w:proofErr w:type="spellStart"/>
    <w:r>
      <w:rPr>
        <w:rFonts w:hint="eastAsia"/>
        <w:lang w:eastAsia="ko-KR"/>
      </w:rPr>
      <w:t>추천드립니다</w:t>
    </w:r>
    <w:proofErr w:type="spellEnd"/>
    <w:r>
      <w:rPr>
        <w:rFonts w:hint="eastAsia"/>
        <w:lang w:eastAsia="ko-KR"/>
      </w:rPr>
      <w:t>.</w:t>
    </w:r>
    <w:r w:rsidR="0045280B">
      <w:rPr>
        <w:lang w:eastAsia="ko-KR"/>
      </w:rPr>
      <w:br/>
    </w:r>
    <w:fldSimple w:instr="CREATEDATE  \@ &quot;MMMM d, yyyy&quot;  \* MERGEFORMAT">
      <w:r w:rsidR="0045280B">
        <w:rPr>
          <w:noProof/>
        </w:rPr>
        <w:t>June 16, 2014</w:t>
      </w:r>
    </w:fldSimple>
    <w:r w:rsidR="0045280B">
      <w:rPr>
        <w:lang w:eastAsia="ko-KR"/>
      </w:rPr>
      <w:br/>
      <w:t xml:space="preserve">Page </w:t>
    </w:r>
    <w:r w:rsidR="0045280B" w:rsidRPr="000B7DA8">
      <w:rPr>
        <w:rStyle w:val="ab"/>
      </w:rPr>
      <w:fldChar w:fldCharType="begin"/>
    </w:r>
    <w:r w:rsidR="0045280B" w:rsidRPr="000B7DA8">
      <w:rPr>
        <w:rStyle w:val="ab"/>
        <w:lang w:eastAsia="ko-KR"/>
      </w:rPr>
      <w:instrText>PAGE</w:instrText>
    </w:r>
    <w:r w:rsidR="0045280B" w:rsidRPr="000B7DA8">
      <w:rPr>
        <w:rStyle w:val="ab"/>
      </w:rPr>
      <w:fldChar w:fldCharType="separate"/>
    </w:r>
    <w:r w:rsidR="00F069C3">
      <w:rPr>
        <w:rStyle w:val="ab"/>
        <w:noProof/>
        <w:lang w:eastAsia="ko-KR"/>
      </w:rPr>
      <w:t>2</w:t>
    </w:r>
    <w:r w:rsidR="0045280B" w:rsidRPr="000B7DA8">
      <w:rPr>
        <w:rStyle w:val="ab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036E64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82858B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E052561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FF44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E96A9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0E814B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F5ACA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102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00489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D767A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attachedTemplate r:id="rId1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54E5E"/>
    <w:rsid w:val="000B7DA8"/>
    <w:rsid w:val="000F2F1D"/>
    <w:rsid w:val="0013733D"/>
    <w:rsid w:val="00165240"/>
    <w:rsid w:val="001A56E8"/>
    <w:rsid w:val="001B0EB0"/>
    <w:rsid w:val="001C39C4"/>
    <w:rsid w:val="001C3B37"/>
    <w:rsid w:val="001D185A"/>
    <w:rsid w:val="001F6AA3"/>
    <w:rsid w:val="00204EBD"/>
    <w:rsid w:val="0021430B"/>
    <w:rsid w:val="00255735"/>
    <w:rsid w:val="00267CC0"/>
    <w:rsid w:val="00272AE7"/>
    <w:rsid w:val="002F341B"/>
    <w:rsid w:val="00333A3F"/>
    <w:rsid w:val="003A01C2"/>
    <w:rsid w:val="003A65CF"/>
    <w:rsid w:val="004029BF"/>
    <w:rsid w:val="00422D2C"/>
    <w:rsid w:val="004348BC"/>
    <w:rsid w:val="0045280B"/>
    <w:rsid w:val="00452DEA"/>
    <w:rsid w:val="004B5B67"/>
    <w:rsid w:val="00513FFB"/>
    <w:rsid w:val="00517A98"/>
    <w:rsid w:val="00530AAD"/>
    <w:rsid w:val="0055274D"/>
    <w:rsid w:val="00575B10"/>
    <w:rsid w:val="005B2344"/>
    <w:rsid w:val="005F4F00"/>
    <w:rsid w:val="0061751D"/>
    <w:rsid w:val="006308D8"/>
    <w:rsid w:val="00643A94"/>
    <w:rsid w:val="00650B2F"/>
    <w:rsid w:val="00667BFF"/>
    <w:rsid w:val="006B4CE1"/>
    <w:rsid w:val="006F02C2"/>
    <w:rsid w:val="007334AD"/>
    <w:rsid w:val="007347D7"/>
    <w:rsid w:val="00744147"/>
    <w:rsid w:val="00761B26"/>
    <w:rsid w:val="00767097"/>
    <w:rsid w:val="007834BF"/>
    <w:rsid w:val="007C2960"/>
    <w:rsid w:val="007D03C5"/>
    <w:rsid w:val="007F303E"/>
    <w:rsid w:val="00852CDA"/>
    <w:rsid w:val="00876FF3"/>
    <w:rsid w:val="008C0A78"/>
    <w:rsid w:val="008D7A3D"/>
    <w:rsid w:val="009321DF"/>
    <w:rsid w:val="00956F81"/>
    <w:rsid w:val="00981E11"/>
    <w:rsid w:val="009A462A"/>
    <w:rsid w:val="009E1724"/>
    <w:rsid w:val="009F2F6E"/>
    <w:rsid w:val="009F34DD"/>
    <w:rsid w:val="00A46190"/>
    <w:rsid w:val="00A54E5E"/>
    <w:rsid w:val="00A57718"/>
    <w:rsid w:val="00AE27A5"/>
    <w:rsid w:val="00AE7616"/>
    <w:rsid w:val="00B26817"/>
    <w:rsid w:val="00B76823"/>
    <w:rsid w:val="00BD0BBB"/>
    <w:rsid w:val="00C833FF"/>
    <w:rsid w:val="00CC2ADC"/>
    <w:rsid w:val="00CE2C65"/>
    <w:rsid w:val="00CF13D7"/>
    <w:rsid w:val="00D12684"/>
    <w:rsid w:val="00D27A70"/>
    <w:rsid w:val="00D92BD9"/>
    <w:rsid w:val="00EA5EAF"/>
    <w:rsid w:val="00EB613C"/>
    <w:rsid w:val="00F00DC8"/>
    <w:rsid w:val="00F069C3"/>
    <w:rsid w:val="00F07C74"/>
    <w:rsid w:val="00F45BC7"/>
    <w:rsid w:val="00FD0588"/>
    <w:rsid w:val="00FD5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7A3D"/>
    <w:rPr>
      <w:rFonts w:eastAsia="굴림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1268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8D7A3D"/>
    <w:pPr>
      <w:keepNext/>
      <w:outlineLvl w:val="1"/>
    </w:pPr>
    <w:rPr>
      <w:rFonts w:ascii="Arial" w:hAnsi="Arial"/>
    </w:rPr>
  </w:style>
  <w:style w:type="paragraph" w:styleId="3">
    <w:name w:val="heading 3"/>
    <w:basedOn w:val="a"/>
    <w:next w:val="a"/>
    <w:qFormat/>
    <w:rsid w:val="008D7A3D"/>
    <w:pPr>
      <w:keepNext/>
      <w:ind w:leftChars="300" w:left="300" w:hangingChars="200" w:hanging="2000"/>
      <w:outlineLvl w:val="2"/>
    </w:pPr>
    <w:rPr>
      <w:rFonts w:ascii="Arial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981E11"/>
    <w:pPr>
      <w:spacing w:after="480"/>
    </w:pPr>
  </w:style>
  <w:style w:type="paragraph" w:styleId="a4">
    <w:name w:val="Salutation"/>
    <w:basedOn w:val="a"/>
    <w:next w:val="a"/>
    <w:rsid w:val="00852CDA"/>
    <w:pPr>
      <w:spacing w:before="480" w:after="240"/>
    </w:pPr>
  </w:style>
  <w:style w:type="paragraph" w:styleId="a5">
    <w:name w:val="Closing"/>
    <w:basedOn w:val="a"/>
    <w:rsid w:val="00981E11"/>
    <w:pPr>
      <w:spacing w:after="960"/>
    </w:pPr>
  </w:style>
  <w:style w:type="paragraph" w:styleId="a6">
    <w:name w:val="Signature"/>
    <w:basedOn w:val="a"/>
    <w:rsid w:val="00981E11"/>
  </w:style>
  <w:style w:type="paragraph" w:customStyle="1" w:styleId="cc">
    <w:name w:val="cc:/입력 내용"/>
    <w:basedOn w:val="a"/>
    <w:rsid w:val="00CF13D7"/>
    <w:pPr>
      <w:tabs>
        <w:tab w:val="left" w:pos="1440"/>
      </w:tabs>
      <w:spacing w:before="240" w:after="240"/>
      <w:ind w:left="1440" w:hanging="1440"/>
    </w:pPr>
  </w:style>
  <w:style w:type="paragraph" w:styleId="a7">
    <w:name w:val="Body Text"/>
    <w:basedOn w:val="a"/>
    <w:rsid w:val="00D12684"/>
    <w:pPr>
      <w:spacing w:after="240"/>
    </w:pPr>
  </w:style>
  <w:style w:type="paragraph" w:styleId="a8">
    <w:name w:val="Balloon Text"/>
    <w:basedOn w:val="a"/>
    <w:semiHidden/>
    <w:rsid w:val="007834BF"/>
    <w:rPr>
      <w:rFonts w:ascii="Tahoma" w:hAnsi="Tahoma" w:cs="Tahoma"/>
      <w:sz w:val="16"/>
      <w:szCs w:val="16"/>
    </w:rPr>
  </w:style>
  <w:style w:type="paragraph" w:styleId="a9">
    <w:name w:val="header"/>
    <w:basedOn w:val="a"/>
    <w:rsid w:val="000B7DA8"/>
    <w:pPr>
      <w:tabs>
        <w:tab w:val="center" w:pos="4320"/>
        <w:tab w:val="right" w:pos="8640"/>
      </w:tabs>
      <w:spacing w:after="480"/>
    </w:pPr>
  </w:style>
  <w:style w:type="paragraph" w:styleId="aa">
    <w:name w:val="footer"/>
    <w:basedOn w:val="a"/>
    <w:rsid w:val="00CF13D7"/>
    <w:pPr>
      <w:tabs>
        <w:tab w:val="center" w:pos="4320"/>
        <w:tab w:val="right" w:pos="8640"/>
      </w:tabs>
    </w:pPr>
  </w:style>
  <w:style w:type="character" w:styleId="ab">
    <w:name w:val="page number"/>
    <w:basedOn w:val="a0"/>
    <w:rsid w:val="008D7A3D"/>
    <w:rPr>
      <w:rFonts w:eastAsia="굴림"/>
    </w:rPr>
  </w:style>
  <w:style w:type="paragraph" w:customStyle="1" w:styleId="ac">
    <w:name w:val="보낸 사람 주소"/>
    <w:basedOn w:val="a"/>
    <w:rsid w:val="008D7A3D"/>
    <w:rPr>
      <w:lang w:val="ko-KR" w:eastAsia="ko-KR" w:bidi="ko-KR"/>
    </w:rPr>
  </w:style>
  <w:style w:type="paragraph" w:customStyle="1" w:styleId="ad">
    <w:name w:val="받는 사람 주소"/>
    <w:basedOn w:val="a"/>
    <w:rsid w:val="008D7A3D"/>
    <w:rPr>
      <w:lang w:val="ko-KR" w:eastAsia="ko-KR" w:bidi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51204;&#50689;&#51088;\AppData\Roaming\Microsoft\Templates\Reference%20for%20professional%20employee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Reference for professional employee</Template>
  <TotalTime>77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전영자</dc:creator>
  <cp:lastModifiedBy>전영자</cp:lastModifiedBy>
  <cp:revision>1</cp:revision>
  <cp:lastPrinted>2003-07-09T04:37:00Z</cp:lastPrinted>
  <dcterms:created xsi:type="dcterms:W3CDTF">2014-06-16T03:09:00Z</dcterms:created>
  <dcterms:modified xsi:type="dcterms:W3CDTF">2014-06-16T04:26:00Z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TC063695291042</vt:lpwstr>
  </property>
</Properties>
</file>